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 w:line="240" w:lineRule="atLeast"/>
        <w:jc w:val="center"/>
      </w:pPr>
      <w:r>
        <w:rPr>
          <w:rFonts w:ascii="Times New Roman" w:eastAsia="Times New Roman" w:hAnsi="Times New Roman" w:cs="Times New Roman"/>
          <w:sz w:val="25"/>
          <w:szCs w:val="25"/>
        </w:rPr>
        <w:t>ПОСТАНОВЛЕНИЕ</w:t>
      </w:r>
    </w:p>
    <w:p>
      <w:pPr>
        <w:spacing w:before="0" w:after="0" w:line="240" w:lineRule="atLeast"/>
        <w:jc w:val="center"/>
      </w:pPr>
      <w:r>
        <w:rPr>
          <w:rFonts w:ascii="Times New Roman" w:eastAsia="Times New Roman" w:hAnsi="Times New Roman" w:cs="Times New Roman"/>
          <w:sz w:val="25"/>
          <w:szCs w:val="25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1</w:t>
      </w:r>
      <w:r>
        <w:rPr>
          <w:rFonts w:ascii="Times New Roman" w:eastAsia="Times New Roman" w:hAnsi="Times New Roman" w:cs="Times New Roman"/>
          <w:sz w:val="25"/>
          <w:szCs w:val="25"/>
        </w:rPr>
        <w:t>9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июня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 судебного участка №3 Ханты-Мансийского судебного района Ханты-Мансийского автон</w:t>
      </w:r>
      <w:r>
        <w:rPr>
          <w:rFonts w:ascii="Times New Roman" w:eastAsia="Times New Roman" w:hAnsi="Times New Roman" w:cs="Times New Roman"/>
          <w:sz w:val="25"/>
          <w:szCs w:val="25"/>
        </w:rPr>
        <w:t>омного округа-Югры Миненко Юлия Борисовна,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рассмотрев в открытом судебном заседании в помещении судебного участка №3 Ханты-Мансийского судебного района дело об админи</w:t>
      </w:r>
      <w:r>
        <w:rPr>
          <w:rFonts w:ascii="Times New Roman" w:eastAsia="Times New Roman" w:hAnsi="Times New Roman" w:cs="Times New Roman"/>
          <w:sz w:val="25"/>
          <w:szCs w:val="25"/>
        </w:rPr>
        <w:t>стративном правонарушении №5-</w:t>
      </w:r>
      <w:r>
        <w:rPr>
          <w:rFonts w:ascii="Times New Roman" w:eastAsia="Times New Roman" w:hAnsi="Times New Roman" w:cs="Times New Roman"/>
          <w:sz w:val="25"/>
          <w:szCs w:val="25"/>
        </w:rPr>
        <w:t>457</w:t>
      </w:r>
      <w:r>
        <w:rPr>
          <w:rFonts w:ascii="Times New Roman" w:eastAsia="Times New Roman" w:hAnsi="Times New Roman" w:cs="Times New Roman"/>
          <w:sz w:val="25"/>
          <w:szCs w:val="25"/>
        </w:rPr>
        <w:t>-2803/202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>, возбужденное по ст.19.7 КоАП 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Ф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>директора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ООО «ТОНУС КЛУБ»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Катунцевой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Натальи Михайловны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UserDefinedgrp-30rplc-8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>, сведений о привлечении к административной ответственности не представлено,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firstLine="720"/>
        <w:jc w:val="both"/>
        <w:rPr>
          <w:sz w:val="25"/>
          <w:szCs w:val="25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у с </w:t>
      </w:r>
      <w:r>
        <w:rPr>
          <w:rFonts w:ascii="Times New Roman" w:eastAsia="Times New Roman" w:hAnsi="Times New Roman" w:cs="Times New Roman"/>
          <w:sz w:val="25"/>
          <w:szCs w:val="25"/>
        </w:rPr>
        <w:t>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 н о в и л:</w:t>
      </w:r>
    </w:p>
    <w:p>
      <w:pPr>
        <w:spacing w:before="0" w:after="0"/>
        <w:ind w:firstLine="708"/>
        <w:jc w:val="both"/>
        <w:rPr>
          <w:sz w:val="25"/>
          <w:szCs w:val="25"/>
        </w:rPr>
      </w:pP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  <w:sz w:val="25"/>
          <w:szCs w:val="25"/>
        </w:rPr>
      </w:pPr>
      <w:r>
        <w:rPr>
          <w:b w:val="0"/>
          <w:bCs w:val="0"/>
          <w:i w:val="0"/>
          <w:sz w:val="25"/>
          <w:szCs w:val="25"/>
        </w:rPr>
        <w:t>Катунцева</w:t>
      </w:r>
      <w:r>
        <w:rPr>
          <w:b w:val="0"/>
          <w:bCs w:val="0"/>
          <w:i w:val="0"/>
          <w:sz w:val="25"/>
          <w:szCs w:val="25"/>
        </w:rPr>
        <w:t xml:space="preserve"> Наталья Михайловна</w:t>
      </w:r>
      <w:r>
        <w:rPr>
          <w:b w:val="0"/>
          <w:bCs w:val="0"/>
          <w:i w:val="0"/>
          <w:sz w:val="25"/>
          <w:szCs w:val="25"/>
        </w:rPr>
        <w:t xml:space="preserve">, являясь </w:t>
      </w:r>
      <w:r>
        <w:rPr>
          <w:b w:val="0"/>
          <w:bCs w:val="0"/>
          <w:i w:val="0"/>
          <w:sz w:val="25"/>
          <w:szCs w:val="25"/>
        </w:rPr>
        <w:t xml:space="preserve">директором </w:t>
      </w:r>
      <w:r>
        <w:rPr>
          <w:b w:val="0"/>
          <w:bCs w:val="0"/>
          <w:i w:val="0"/>
          <w:sz w:val="25"/>
          <w:szCs w:val="25"/>
        </w:rPr>
        <w:t>ООО «ТОНУС КЛУБ»</w:t>
      </w:r>
      <w:r>
        <w:rPr>
          <w:b w:val="0"/>
          <w:bCs w:val="0"/>
          <w:i w:val="0"/>
          <w:sz w:val="25"/>
          <w:szCs w:val="25"/>
        </w:rPr>
        <w:t xml:space="preserve">, </w:t>
      </w:r>
      <w:r>
        <w:rPr>
          <w:b w:val="0"/>
          <w:bCs w:val="0"/>
          <w:i w:val="0"/>
          <w:sz w:val="25"/>
          <w:szCs w:val="25"/>
        </w:rPr>
        <w:t xml:space="preserve">находясь по месту исполнения своих должностных обязанностей </w:t>
      </w:r>
      <w:r>
        <w:rPr>
          <w:b w:val="0"/>
          <w:bCs w:val="0"/>
          <w:i w:val="0"/>
          <w:sz w:val="25"/>
          <w:szCs w:val="25"/>
        </w:rPr>
        <w:t xml:space="preserve">по месту регистрации юридического лица </w:t>
      </w:r>
      <w:r>
        <w:rPr>
          <w:b w:val="0"/>
          <w:bCs w:val="0"/>
          <w:i w:val="0"/>
          <w:sz w:val="25"/>
          <w:szCs w:val="25"/>
        </w:rPr>
        <w:t xml:space="preserve">по адресу: </w:t>
      </w:r>
      <w:r>
        <w:rPr>
          <w:b w:val="0"/>
          <w:bCs w:val="0"/>
          <w:i w:val="0"/>
          <w:sz w:val="25"/>
          <w:szCs w:val="25"/>
        </w:rPr>
        <w:t>г.Ханты-Мансийск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>пер.Озерный</w:t>
      </w:r>
      <w:r>
        <w:rPr>
          <w:b w:val="0"/>
          <w:bCs w:val="0"/>
          <w:i w:val="0"/>
          <w:sz w:val="25"/>
          <w:szCs w:val="25"/>
        </w:rPr>
        <w:t xml:space="preserve"> д.16 бокс 6</w:t>
      </w:r>
      <w:r>
        <w:rPr>
          <w:b w:val="0"/>
          <w:bCs w:val="0"/>
          <w:i w:val="0"/>
          <w:sz w:val="25"/>
          <w:szCs w:val="25"/>
        </w:rPr>
        <w:t>, в срок до 24 час.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 xml:space="preserve">00 мин. </w:t>
      </w:r>
      <w:r>
        <w:rPr>
          <w:b w:val="0"/>
          <w:bCs w:val="0"/>
          <w:i w:val="0"/>
          <w:sz w:val="25"/>
          <w:szCs w:val="25"/>
        </w:rPr>
        <w:t>31.03.2026</w:t>
      </w:r>
      <w:r>
        <w:rPr>
          <w:b w:val="0"/>
          <w:bCs w:val="0"/>
          <w:i w:val="0"/>
          <w:sz w:val="25"/>
          <w:szCs w:val="25"/>
        </w:rPr>
        <w:t xml:space="preserve">, </w:t>
      </w:r>
      <w:r>
        <w:rPr>
          <w:b w:val="0"/>
          <w:bCs w:val="0"/>
          <w:i w:val="0"/>
          <w:sz w:val="25"/>
          <w:szCs w:val="25"/>
        </w:rPr>
        <w:t xml:space="preserve">вследствие ненадлежащего исполнения своих должностных обязанностей руководителя Общества, </w:t>
      </w:r>
      <w:r>
        <w:rPr>
          <w:b w:val="0"/>
          <w:bCs w:val="0"/>
          <w:i w:val="0"/>
          <w:sz w:val="25"/>
          <w:szCs w:val="25"/>
        </w:rPr>
        <w:t xml:space="preserve">в нарушение </w:t>
      </w:r>
      <w:r>
        <w:rPr>
          <w:b w:val="0"/>
          <w:bCs w:val="0"/>
          <w:i w:val="0"/>
          <w:sz w:val="25"/>
          <w:szCs w:val="25"/>
        </w:rPr>
        <w:t>п.п</w:t>
      </w:r>
      <w:r>
        <w:rPr>
          <w:b w:val="0"/>
          <w:bCs w:val="0"/>
          <w:i w:val="0"/>
          <w:sz w:val="25"/>
          <w:szCs w:val="25"/>
        </w:rPr>
        <w:t>.</w:t>
      </w:r>
      <w:r>
        <w:rPr>
          <w:b w:val="0"/>
          <w:bCs w:val="0"/>
          <w:i w:val="0"/>
          <w:sz w:val="25"/>
          <w:szCs w:val="25"/>
        </w:rPr>
        <w:t>3</w:t>
      </w:r>
      <w:r>
        <w:rPr>
          <w:b w:val="0"/>
          <w:bCs w:val="0"/>
          <w:i w:val="0"/>
          <w:sz w:val="25"/>
          <w:szCs w:val="25"/>
        </w:rPr>
        <w:t>,5</w:t>
      </w:r>
      <w:r>
        <w:rPr>
          <w:b w:val="0"/>
          <w:bCs w:val="0"/>
          <w:i w:val="0"/>
          <w:sz w:val="25"/>
          <w:szCs w:val="25"/>
        </w:rPr>
        <w:t xml:space="preserve"> ст.18 Феде</w:t>
      </w:r>
      <w:r>
        <w:rPr>
          <w:b w:val="0"/>
          <w:bCs w:val="0"/>
          <w:i w:val="0"/>
          <w:sz w:val="25"/>
          <w:szCs w:val="25"/>
        </w:rPr>
        <w:t>рального закона от 06.12.2011 №402-ФЗ «О бухгалтерском учете»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>не предоставил</w:t>
      </w:r>
      <w:r>
        <w:rPr>
          <w:b w:val="0"/>
          <w:bCs w:val="0"/>
          <w:i w:val="0"/>
          <w:sz w:val="25"/>
          <w:szCs w:val="25"/>
        </w:rPr>
        <w:t>а</w:t>
      </w:r>
      <w:r>
        <w:rPr>
          <w:b w:val="0"/>
          <w:bCs w:val="0"/>
          <w:i w:val="0"/>
          <w:sz w:val="25"/>
          <w:szCs w:val="25"/>
        </w:rPr>
        <w:t xml:space="preserve"> в налоговый орган </w:t>
      </w:r>
      <w:r>
        <w:rPr>
          <w:b w:val="0"/>
          <w:bCs w:val="0"/>
          <w:i w:val="0"/>
          <w:sz w:val="25"/>
          <w:szCs w:val="25"/>
        </w:rPr>
        <w:t>по месту нахождения организации</w:t>
      </w:r>
      <w:r>
        <w:rPr>
          <w:b w:val="0"/>
          <w:bCs w:val="0"/>
          <w:i w:val="0"/>
          <w:sz w:val="25"/>
          <w:szCs w:val="25"/>
        </w:rPr>
        <w:t xml:space="preserve"> бухгалтерскую (финансовую) отчетность за 2025 год</w:t>
      </w:r>
      <w:r>
        <w:rPr>
          <w:b w:val="0"/>
          <w:bCs w:val="0"/>
          <w:i w:val="0"/>
          <w:sz w:val="25"/>
          <w:szCs w:val="25"/>
        </w:rPr>
        <w:t>,</w:t>
      </w:r>
      <w:r>
        <w:rPr>
          <w:b w:val="0"/>
          <w:bCs w:val="0"/>
          <w:i w:val="0"/>
          <w:sz w:val="25"/>
          <w:szCs w:val="25"/>
        </w:rPr>
        <w:t xml:space="preserve"> чем 01.04.2026 </w:t>
      </w:r>
      <w:r>
        <w:rPr>
          <w:b w:val="0"/>
          <w:bCs w:val="0"/>
          <w:i w:val="0"/>
          <w:sz w:val="25"/>
          <w:szCs w:val="25"/>
        </w:rPr>
        <w:t>совершил</w:t>
      </w:r>
      <w:r>
        <w:rPr>
          <w:b w:val="0"/>
          <w:bCs w:val="0"/>
          <w:i w:val="0"/>
          <w:sz w:val="25"/>
          <w:szCs w:val="25"/>
        </w:rPr>
        <w:t>а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 xml:space="preserve">правонарушение, предусмотренное ст.19.7 КоАП РФ. </w:t>
      </w: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  <w:sz w:val="25"/>
          <w:szCs w:val="25"/>
        </w:rPr>
      </w:pPr>
      <w:r>
        <w:rPr>
          <w:b w:val="0"/>
          <w:bCs w:val="0"/>
          <w:i w:val="0"/>
          <w:sz w:val="25"/>
          <w:szCs w:val="25"/>
        </w:rPr>
        <w:t>Катунцева</w:t>
      </w:r>
      <w:r>
        <w:rPr>
          <w:b w:val="0"/>
          <w:bCs w:val="0"/>
          <w:i w:val="0"/>
          <w:sz w:val="25"/>
          <w:szCs w:val="25"/>
        </w:rPr>
        <w:t xml:space="preserve"> Н.М.</w:t>
      </w:r>
      <w:r>
        <w:rPr>
          <w:b w:val="0"/>
          <w:bCs w:val="0"/>
          <w:i w:val="0"/>
          <w:sz w:val="25"/>
          <w:szCs w:val="25"/>
        </w:rPr>
        <w:t xml:space="preserve"> в судебное заседание не явил</w:t>
      </w:r>
      <w:r>
        <w:rPr>
          <w:b w:val="0"/>
          <w:bCs w:val="0"/>
          <w:i w:val="0"/>
          <w:sz w:val="25"/>
          <w:szCs w:val="25"/>
        </w:rPr>
        <w:t>а</w:t>
      </w:r>
      <w:r>
        <w:rPr>
          <w:b w:val="0"/>
          <w:bCs w:val="0"/>
          <w:i w:val="0"/>
          <w:sz w:val="25"/>
          <w:szCs w:val="25"/>
        </w:rPr>
        <w:t>с</w:t>
      </w:r>
      <w:r>
        <w:rPr>
          <w:b w:val="0"/>
          <w:bCs w:val="0"/>
          <w:i w:val="0"/>
          <w:sz w:val="25"/>
          <w:szCs w:val="25"/>
        </w:rPr>
        <w:t>ь</w:t>
      </w:r>
      <w:r>
        <w:rPr>
          <w:b w:val="0"/>
          <w:bCs w:val="0"/>
          <w:i w:val="0"/>
          <w:sz w:val="25"/>
          <w:szCs w:val="25"/>
        </w:rPr>
        <w:t>, о месте и времени судебного заседания извещен</w:t>
      </w:r>
      <w:r>
        <w:rPr>
          <w:b w:val="0"/>
          <w:bCs w:val="0"/>
          <w:i w:val="0"/>
          <w:sz w:val="25"/>
          <w:szCs w:val="25"/>
        </w:rPr>
        <w:t>а</w:t>
      </w:r>
      <w:r>
        <w:rPr>
          <w:b w:val="0"/>
          <w:bCs w:val="0"/>
          <w:i w:val="0"/>
          <w:sz w:val="25"/>
          <w:szCs w:val="25"/>
        </w:rPr>
        <w:t xml:space="preserve"> надлежащим образом посредством </w:t>
      </w:r>
      <w:r>
        <w:rPr>
          <w:b w:val="0"/>
          <w:bCs w:val="0"/>
          <w:i w:val="0"/>
          <w:sz w:val="25"/>
          <w:szCs w:val="25"/>
        </w:rPr>
        <w:t>телефонограммы от 01.06.2026</w:t>
      </w:r>
      <w:r>
        <w:rPr>
          <w:b w:val="0"/>
          <w:bCs w:val="0"/>
          <w:i w:val="0"/>
          <w:sz w:val="25"/>
          <w:szCs w:val="25"/>
        </w:rPr>
        <w:t>, об отложении судебного заседания не ходатайствовал</w:t>
      </w:r>
      <w:r>
        <w:rPr>
          <w:b w:val="0"/>
          <w:bCs w:val="0"/>
          <w:i w:val="0"/>
          <w:sz w:val="25"/>
          <w:szCs w:val="25"/>
        </w:rPr>
        <w:t>а</w:t>
      </w:r>
      <w:r>
        <w:rPr>
          <w:b w:val="0"/>
          <w:bCs w:val="0"/>
          <w:i w:val="0"/>
          <w:sz w:val="25"/>
          <w:szCs w:val="25"/>
        </w:rPr>
        <w:t xml:space="preserve">. </w:t>
      </w: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  <w:sz w:val="25"/>
          <w:szCs w:val="25"/>
        </w:rPr>
      </w:pPr>
      <w:r>
        <w:rPr>
          <w:b w:val="0"/>
          <w:bCs w:val="0"/>
          <w:i w:val="0"/>
          <w:sz w:val="25"/>
          <w:szCs w:val="25"/>
        </w:rPr>
        <w:t xml:space="preserve">Мировой судья, руководствуясь ч.2 ст.25.1 КоАП РФ, счел возможным рассмотреть дело об административном правонарушении в отсутствии </w:t>
      </w:r>
      <w:r>
        <w:rPr>
          <w:b w:val="0"/>
          <w:bCs w:val="0"/>
          <w:i w:val="0"/>
          <w:sz w:val="25"/>
          <w:szCs w:val="25"/>
        </w:rPr>
        <w:t>Катунцевой</w:t>
      </w:r>
      <w:r>
        <w:rPr>
          <w:b w:val="0"/>
          <w:bCs w:val="0"/>
          <w:i w:val="0"/>
          <w:sz w:val="25"/>
          <w:szCs w:val="25"/>
        </w:rPr>
        <w:t xml:space="preserve"> Н.М.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Изучив письменные материалы дела, мировой судья пришел к следующему.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Административная ответственность по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ст.19.7 </w:t>
      </w:r>
      <w:r>
        <w:rPr>
          <w:rFonts w:ascii="Times New Roman" w:eastAsia="Times New Roman" w:hAnsi="Times New Roman" w:cs="Times New Roman"/>
          <w:sz w:val="25"/>
          <w:szCs w:val="25"/>
        </w:rPr>
        <w:t>КоАП РФ наступает за н</w:t>
      </w:r>
      <w:r>
        <w:rPr>
          <w:rFonts w:ascii="Times New Roman" w:eastAsia="Times New Roman" w:hAnsi="Times New Roman" w:cs="Times New Roman"/>
          <w:sz w:val="25"/>
          <w:szCs w:val="25"/>
        </w:rPr>
        <w:t>епредставление или несвоевременное представление в государственный орган (должностному лицу), орган (до</w:t>
      </w:r>
      <w:r>
        <w:rPr>
          <w:rFonts w:ascii="Times New Roman" w:eastAsia="Times New Roman" w:hAnsi="Times New Roman" w:cs="Times New Roman"/>
          <w:sz w:val="25"/>
          <w:szCs w:val="25"/>
        </w:rPr>
        <w:t>лжностному лицу), осуществляющий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деятельности, либо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таких сведений (информации) в неполном объеме или в искаженном виде.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силу требований постановления Правительства РФ от 30 сентября 2004 г. №506, которым утверждено положение о Федеральной налоговой службе, ф</w:t>
      </w:r>
      <w:r>
        <w:rPr>
          <w:rFonts w:ascii="Times New Roman" w:eastAsia="Times New Roman" w:hAnsi="Times New Roman" w:cs="Times New Roman"/>
          <w:sz w:val="25"/>
          <w:szCs w:val="25"/>
        </w:rPr>
        <w:t>едеральная налоговая служба является федеральным органом исполнительной власти, осуществляющим налоговый контроль.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соответствии с </w:t>
      </w:r>
      <w:hyperlink r:id="rId4" w:anchor="/document/70103036/entry/1401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п.1 ст.14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Федерального закона Российской Федерации от 6 декабря 2011 года №402-ФЗ «О бухгалтерском учете» годовая бухгалтерская (финансовая) отчетность состоит из бухгалтерского баланса, отчета о финансовых результатах и приложений к ним.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целях формирования государственного информационного ресурса экономический субъект обязан представлять один экземпляр составленной годовой бухгалтерской (финансовой) отчетности в налоговый орган по месту нахождения экономического субъекта, если иное не установлено настоящей статьей (</w:t>
      </w:r>
      <w:hyperlink r:id="rId4" w:anchor="/document/70103036/entry/1803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п.3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Государственный информационный ресурс формируется и ведется федеральным органом исполнительной власти, уполномоченным по контролю и надзору в области налогов и сборов (</w:t>
      </w:r>
      <w:hyperlink r:id="rId4" w:anchor="/document/70103036/entry/1802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п.2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Таким образом, налоговый орган по месту нахождения экономического субъекта, в силу прямого указания закона осуществляет также деятельность по формированию и ведению государственного информационного ресурса бухгалтерской (финансовой) отчетности (ГИРБО).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Как следует из п.4 ст.</w:t>
      </w:r>
      <w:r>
        <w:rPr>
          <w:rFonts w:ascii="Times New Roman" w:eastAsia="Times New Roman" w:hAnsi="Times New Roman" w:cs="Times New Roman"/>
          <w:sz w:val="25"/>
          <w:szCs w:val="25"/>
        </w:rPr>
        <w:t>18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 бухгалтерском учете </w:t>
      </w:r>
      <w:r>
        <w:rPr>
          <w:rFonts w:ascii="Times New Roman" w:eastAsia="Times New Roman" w:hAnsi="Times New Roman" w:cs="Times New Roman"/>
          <w:sz w:val="25"/>
          <w:szCs w:val="25"/>
        </w:rPr>
        <w:t>от представления обязательного экземпляра отчетности в ГИРБО освобождаются организации бюджетной сферы; Центральный банк Российской Федерации; религиозные организации; организации, представляющие бухгалтерскую (финансовую) отчетность в Центральный банк Российской Федерации; организации, годовая бухгалтерская (финансовая) отчетность которых содержит сведения, отнесенные к государственной тайне в соответствии с законодательством Российской Федерации;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экономические субъекты, составляющие промежуточную бухгалтерскую (финансовую) отчетность в случаях, если обязанность ее представления установлена договорами, учредительными документами экономического субъекта, решениями собственника экономического субъекта (в отношении обязательного экземпляра промежуточной бухгалтерской (финансовой) отчетности).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Следовательно, </w:t>
      </w:r>
      <w:r>
        <w:rPr>
          <w:rFonts w:ascii="Times New Roman" w:eastAsia="Times New Roman" w:hAnsi="Times New Roman" w:cs="Times New Roman"/>
          <w:sz w:val="25"/>
          <w:szCs w:val="25"/>
        </w:rPr>
        <w:t>ООО «ТОНУС КЛУБ»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является организацией, которая обязана размещать свою бухгалтерскую (финансовую) отчетность в ГИРБО, а потому положение </w:t>
      </w:r>
      <w:r>
        <w:rPr>
          <w:rFonts w:ascii="Times New Roman" w:eastAsia="Times New Roman" w:hAnsi="Times New Roman" w:cs="Times New Roman"/>
          <w:sz w:val="25"/>
          <w:szCs w:val="25"/>
        </w:rPr>
        <w:t>подп.5.1 п.1 ст.23 НК РФ</w:t>
      </w:r>
      <w:r>
        <w:rPr>
          <w:rFonts w:ascii="Times New Roman" w:eastAsia="Times New Roman" w:hAnsi="Times New Roman" w:cs="Times New Roman"/>
          <w:sz w:val="25"/>
          <w:szCs w:val="25"/>
        </w:rPr>
        <w:t>, обязывающее представлять в налоговый орган по месту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нахождения организации годовую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бухгалтерскую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(финансовую)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только те организации, у которых отсутствует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обязанность представлять такую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 госуда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рственный информационный ресурс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(финансовой)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отчетности, на данную организацию не распространяется.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Согласно </w:t>
      </w:r>
      <w:hyperlink r:id="rId4" w:anchor="/document/70103036/entry/180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п.5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 обязательный экземпляр отчетности представляется экономическим субъектом в виде электронного документа не позднее трех месяцев после окончания отчетного периода.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соответствии с ч.1 ст.15 данного закона отчетным периодом для годовой бухгалтерской (финансовой) отчетности (отчетным годом) является календарный год - с 1 января по 31 декабря включительно.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Из материалов дела об административном правонарушении следует, что </w:t>
      </w:r>
      <w:r>
        <w:rPr>
          <w:rFonts w:ascii="Times New Roman" w:eastAsia="Times New Roman" w:hAnsi="Times New Roman" w:cs="Times New Roman"/>
          <w:sz w:val="25"/>
          <w:szCs w:val="25"/>
        </w:rPr>
        <w:t>Катунцева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Н.М.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являясь директором </w:t>
      </w:r>
      <w:r>
        <w:rPr>
          <w:rFonts w:ascii="Times New Roman" w:eastAsia="Times New Roman" w:hAnsi="Times New Roman" w:cs="Times New Roman"/>
          <w:sz w:val="25"/>
          <w:szCs w:val="25"/>
        </w:rPr>
        <w:t>ООО «ТОНУС КЛУБ», осуществляющая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свою деятельность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по адресу: </w:t>
      </w: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пер.Озерный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д.16 бокс 6</w:t>
      </w:r>
      <w:r>
        <w:rPr>
          <w:rFonts w:ascii="Times New Roman" w:eastAsia="Times New Roman" w:hAnsi="Times New Roman" w:cs="Times New Roman"/>
          <w:sz w:val="25"/>
          <w:szCs w:val="25"/>
        </w:rPr>
        <w:t>, не представил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налоговый орган в срок не позднее 31.03.2026 годовую бухгалтерскую (финансовую) отчетность </w:t>
      </w:r>
      <w:r>
        <w:rPr>
          <w:rFonts w:ascii="Times New Roman" w:eastAsia="Times New Roman" w:hAnsi="Times New Roman" w:cs="Times New Roman"/>
          <w:sz w:val="25"/>
          <w:szCs w:val="25"/>
        </w:rPr>
        <w:t>за 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электронном виде для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размещения в Государственной информационном ресурсе бухгалтерской отчетности, предоставление которой предусмотрено </w:t>
      </w:r>
      <w:hyperlink r:id="rId4" w:anchor="/document/70103036/entry/180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п.5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Федерального закона от 06.12.2011 г. №402-ФЗ.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Фактические обстоятельства дела подтверждаются собра</w:t>
      </w:r>
      <w:r>
        <w:rPr>
          <w:rFonts w:ascii="Times New Roman" w:eastAsia="Times New Roman" w:hAnsi="Times New Roman" w:cs="Times New Roman"/>
          <w:sz w:val="25"/>
          <w:szCs w:val="25"/>
        </w:rPr>
        <w:t>нными по делу доказательствами: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протоколом об административном правонарушении №860026</w:t>
      </w:r>
      <w:r>
        <w:rPr>
          <w:rFonts w:ascii="Times New Roman" w:eastAsia="Times New Roman" w:hAnsi="Times New Roman" w:cs="Times New Roman"/>
          <w:sz w:val="25"/>
          <w:szCs w:val="25"/>
        </w:rPr>
        <w:t>12000787600001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30.04.2026; копией выписки из ЕГРН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ООО </w:t>
      </w:r>
      <w:r>
        <w:rPr>
          <w:rFonts w:ascii="Times New Roman" w:eastAsia="Times New Roman" w:hAnsi="Times New Roman" w:cs="Times New Roman"/>
          <w:sz w:val="25"/>
          <w:szCs w:val="25"/>
        </w:rPr>
        <w:t>«ТОНУС КЛУБ»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; </w:t>
      </w:r>
      <w:r>
        <w:rPr>
          <w:rFonts w:ascii="Times New Roman" w:eastAsia="Times New Roman" w:hAnsi="Times New Roman" w:cs="Times New Roman"/>
          <w:sz w:val="25"/>
          <w:szCs w:val="25"/>
        </w:rPr>
        <w:t>справкой УФНС России по ХМАО-Югре о том, что на момент составления протокола об административном правонарушении бухгалтерская (финансовая) отчетность за 2025 год не предоставлена.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Изложенное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выше </w:t>
      </w:r>
      <w:r>
        <w:rPr>
          <w:rFonts w:ascii="Times New Roman" w:eastAsia="Times New Roman" w:hAnsi="Times New Roman" w:cs="Times New Roman"/>
          <w:sz w:val="25"/>
          <w:szCs w:val="25"/>
        </w:rPr>
        <w:t>позволяет прийти к выводу о том, что непредставление или несвоевременное представление в налоговый орган по месту нахождения экономического субъекта сведений (информации), пред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ставление которых предусмотрено </w:t>
      </w:r>
      <w:r>
        <w:rPr>
          <w:rFonts w:ascii="Times New Roman" w:eastAsia="Times New Roman" w:hAnsi="Times New Roman" w:cs="Times New Roman"/>
          <w:sz w:val="25"/>
          <w:szCs w:val="25"/>
        </w:rPr>
        <w:t>законом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и необходимо для осуществления этим органом его законной деятельности, в данном случае налогового органа, по формированию и ведению государст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венного информационного ресурса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(финансовой)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охватывается составом </w:t>
      </w:r>
      <w:r>
        <w:rPr>
          <w:rFonts w:ascii="Times New Roman" w:eastAsia="Times New Roman" w:hAnsi="Times New Roman" w:cs="Times New Roman"/>
          <w:sz w:val="25"/>
          <w:szCs w:val="25"/>
        </w:rPr>
        <w:t>административного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правонарушения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предусмотренного </w:t>
      </w:r>
      <w:hyperlink r:id="rId4" w:anchor="/document/12125267/entry/197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 xml:space="preserve"> </w:t>
        </w:r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19.7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КоАП РФ.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Согласно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ст.2.4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 этом, в соответствии с примечанием к вышеуказанной норме, совершившие административные правонарушения в связи с выполнением организационно-распорядительных или административно-хозяйственных функций руководители и другие работники организаций несут административную ответственность как должностные лица, если законом не установлено иное.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Согласно выписки из ЕГРН </w:t>
      </w:r>
      <w:r>
        <w:rPr>
          <w:rFonts w:ascii="Times New Roman" w:eastAsia="Times New Roman" w:hAnsi="Times New Roman" w:cs="Times New Roman"/>
          <w:sz w:val="25"/>
          <w:szCs w:val="25"/>
        </w:rPr>
        <w:t>Катунцева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Н.М.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является директором </w:t>
      </w:r>
      <w:r>
        <w:rPr>
          <w:rFonts w:ascii="Times New Roman" w:eastAsia="Times New Roman" w:hAnsi="Times New Roman" w:cs="Times New Roman"/>
          <w:sz w:val="25"/>
          <w:szCs w:val="25"/>
        </w:rPr>
        <w:t>ООО «ТОНУС КЛУБ»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 является лицом, имеющем право без доверенности действовать от имени юридического лица.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Бездействие </w:t>
      </w:r>
      <w:r>
        <w:rPr>
          <w:rFonts w:ascii="Times New Roman" w:eastAsia="Times New Roman" w:hAnsi="Times New Roman" w:cs="Times New Roman"/>
          <w:sz w:val="25"/>
          <w:szCs w:val="25"/>
        </w:rPr>
        <w:t>Катунцевой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Н.М.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квалифицирует по ст.19.7 КоАП РФ - </w:t>
      </w:r>
      <w:r>
        <w:rPr>
          <w:rFonts w:ascii="Times New Roman" w:eastAsia="Times New Roman" w:hAnsi="Times New Roman" w:cs="Times New Roman"/>
          <w:sz w:val="25"/>
          <w:szCs w:val="25"/>
        </w:rPr>
        <w:t>не</w:t>
      </w:r>
      <w:r>
        <w:rPr>
          <w:rFonts w:ascii="Times New Roman" w:eastAsia="Times New Roman" w:hAnsi="Times New Roman" w:cs="Times New Roman"/>
          <w:sz w:val="25"/>
          <w:szCs w:val="25"/>
        </w:rPr>
        <w:t>представление в государственный орган, осуществляющему государственный контроль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сведений, представление которых предусмотрено законом и необходимо для осуществления этим органом его законной деятельности.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ответственность.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Правонарушение, совершенное </w:t>
      </w:r>
      <w:r>
        <w:rPr>
          <w:rFonts w:ascii="Times New Roman" w:eastAsia="Times New Roman" w:hAnsi="Times New Roman" w:cs="Times New Roman"/>
          <w:sz w:val="25"/>
          <w:szCs w:val="25"/>
        </w:rPr>
        <w:t>Катунцевой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Н.П.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направлено против порядка управления</w:t>
      </w:r>
      <w:r>
        <w:rPr>
          <w:rFonts w:ascii="Times New Roman" w:eastAsia="Times New Roman" w:hAnsi="Times New Roman" w:cs="Times New Roman"/>
          <w:sz w:val="25"/>
          <w:szCs w:val="25"/>
        </w:rPr>
        <w:t>, 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административной ответственности в указанной сфере </w:t>
      </w:r>
      <w:r>
        <w:rPr>
          <w:rFonts w:ascii="Times New Roman" w:eastAsia="Times New Roman" w:hAnsi="Times New Roman" w:cs="Times New Roman"/>
          <w:sz w:val="25"/>
          <w:szCs w:val="25"/>
        </w:rPr>
        <w:t>Катунцева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Н.М.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не привлекал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>
        <w:rPr>
          <w:rFonts w:ascii="Times New Roman" w:eastAsia="Times New Roman" w:hAnsi="Times New Roman" w:cs="Times New Roman"/>
          <w:sz w:val="25"/>
          <w:szCs w:val="25"/>
        </w:rPr>
        <w:t>с</w:t>
      </w:r>
      <w:r>
        <w:rPr>
          <w:rFonts w:ascii="Times New Roman" w:eastAsia="Times New Roman" w:hAnsi="Times New Roman" w:cs="Times New Roman"/>
          <w:sz w:val="25"/>
          <w:szCs w:val="25"/>
        </w:rPr>
        <w:t>ь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Смягчающих и отягчающих административную ответственность обстоятельств не установлено. 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На основании изложенного, р</w:t>
      </w:r>
      <w:r>
        <w:rPr>
          <w:rFonts w:ascii="Times New Roman" w:eastAsia="Times New Roman" w:hAnsi="Times New Roman" w:cs="Times New Roman"/>
          <w:sz w:val="25"/>
          <w:szCs w:val="25"/>
        </w:rPr>
        <w:t>уководствуясь ст.</w:t>
      </w:r>
      <w:r>
        <w:rPr>
          <w:rFonts w:ascii="Times New Roman" w:eastAsia="Times New Roman" w:hAnsi="Times New Roman" w:cs="Times New Roman"/>
          <w:sz w:val="25"/>
          <w:szCs w:val="25"/>
        </w:rPr>
        <w:t>ст.23.1, 29.10 КоАП РФ, мировой судья,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 о с </w:t>
      </w:r>
      <w:r>
        <w:rPr>
          <w:rFonts w:ascii="Times New Roman" w:eastAsia="Times New Roman" w:hAnsi="Times New Roman" w:cs="Times New Roman"/>
          <w:sz w:val="25"/>
          <w:szCs w:val="25"/>
        </w:rPr>
        <w:t>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 н о в и л:</w:t>
      </w:r>
    </w:p>
    <w:p>
      <w:pPr>
        <w:spacing w:before="0" w:after="0"/>
        <w:ind w:firstLine="708"/>
        <w:jc w:val="center"/>
        <w:rPr>
          <w:sz w:val="25"/>
          <w:szCs w:val="25"/>
        </w:rPr>
      </w:pP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признать </w:t>
      </w:r>
      <w:r>
        <w:rPr>
          <w:rFonts w:ascii="Times New Roman" w:eastAsia="Times New Roman" w:hAnsi="Times New Roman" w:cs="Times New Roman"/>
          <w:sz w:val="25"/>
          <w:szCs w:val="25"/>
        </w:rPr>
        <w:t>директора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ООО «ТОНУС КЛУБ»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Катунцеву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Наталью Михайловн</w:t>
      </w:r>
      <w:r>
        <w:rPr>
          <w:rFonts w:ascii="Times New Roman" w:eastAsia="Times New Roman" w:hAnsi="Times New Roman" w:cs="Times New Roman"/>
          <w:sz w:val="25"/>
          <w:szCs w:val="25"/>
        </w:rPr>
        <w:t>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виновн</w:t>
      </w:r>
      <w:r>
        <w:rPr>
          <w:rFonts w:ascii="Times New Roman" w:eastAsia="Times New Roman" w:hAnsi="Times New Roman" w:cs="Times New Roman"/>
          <w:sz w:val="25"/>
          <w:szCs w:val="25"/>
        </w:rPr>
        <w:t>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административного правонарушения, предусмотренного ст.19.7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КоАП РФ, и назначить </w:t>
      </w:r>
      <w:r>
        <w:rPr>
          <w:rFonts w:ascii="Times New Roman" w:eastAsia="Times New Roman" w:hAnsi="Times New Roman" w:cs="Times New Roman"/>
          <w:sz w:val="25"/>
          <w:szCs w:val="25"/>
        </w:rPr>
        <w:t>ей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наказание в виде </w:t>
      </w:r>
      <w:r>
        <w:rPr>
          <w:rFonts w:ascii="Times New Roman" w:eastAsia="Times New Roman" w:hAnsi="Times New Roman" w:cs="Times New Roman"/>
          <w:sz w:val="25"/>
          <w:szCs w:val="25"/>
        </w:rPr>
        <w:t>ПРЕДУПРЕЖДЕНИЯ.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может быть обжаловано в Ханты-Мансийский районный суд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через </w:t>
      </w:r>
      <w:r>
        <w:rPr>
          <w:rFonts w:ascii="Times New Roman" w:eastAsia="Times New Roman" w:hAnsi="Times New Roman" w:cs="Times New Roman"/>
          <w:sz w:val="25"/>
          <w:szCs w:val="25"/>
        </w:rPr>
        <w:t>мирового судью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течение 10 дней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со дня получения копии постановления.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Ю.Б.Миненко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Копия верна: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Ю.Б.М</w:t>
      </w:r>
      <w:r>
        <w:rPr>
          <w:rFonts w:ascii="Times New Roman" w:eastAsia="Times New Roman" w:hAnsi="Times New Roman" w:cs="Times New Roman"/>
          <w:sz w:val="25"/>
          <w:szCs w:val="25"/>
        </w:rPr>
        <w:t>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0rplc-8">
    <w:name w:val="cat-UserDefined grp-30 rplc-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arbitr.garant.ru/" TargetMode="External" /><Relationship Id="rId5" Type="http://schemas.openxmlformats.org/officeDocument/2006/relationships/hyperlink" Target="garantF1://12025267.24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